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AAA" w:rsidRDefault="005F39E1" w:rsidP="005F39E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6223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AAA" w:rsidRDefault="00371AAA">
      <w:pPr>
        <w:sectPr w:rsidR="00371AAA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6148886"/>
    </w:p>
    <w:bookmarkEnd w:id="0"/>
    <w:p w:rsidR="00371AAA" w:rsidRDefault="00B437F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371AAA" w:rsidRDefault="00371AAA">
      <w:pPr>
        <w:spacing w:after="0" w:line="264" w:lineRule="auto"/>
        <w:ind w:left="120"/>
        <w:jc w:val="both"/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371AAA" w:rsidRDefault="00B437F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371AAA" w:rsidRPr="00DB2D01" w:rsidRDefault="00B437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371AAA" w:rsidRPr="00DB2D01" w:rsidRDefault="00B437F0">
      <w:pPr>
        <w:numPr>
          <w:ilvl w:val="0"/>
          <w:numId w:val="1"/>
        </w:numPr>
        <w:spacing w:after="0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371AAA" w:rsidRPr="00DB2D01" w:rsidRDefault="00B437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371AAA" w:rsidRPr="00DB2D01" w:rsidRDefault="00B437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371AAA" w:rsidRPr="00DB2D01" w:rsidRDefault="00B437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371AAA" w:rsidRPr="00DB2D01" w:rsidRDefault="00371AAA">
      <w:pPr>
        <w:rPr>
          <w:lang w:val="ru-RU"/>
        </w:rPr>
        <w:sectPr w:rsidR="00371AAA" w:rsidRPr="00DB2D01">
          <w:pgSz w:w="11906" w:h="16383"/>
          <w:pgMar w:top="1134" w:right="850" w:bottom="1134" w:left="1701" w:header="720" w:footer="720" w:gutter="0"/>
          <w:cols w:space="720"/>
        </w:sectPr>
      </w:pPr>
      <w:bookmarkStart w:id="1" w:name="block-6148892"/>
    </w:p>
    <w:bookmarkEnd w:id="1"/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DB2D01">
        <w:rPr>
          <w:rFonts w:ascii="Times New Roman" w:hAnsi="Times New Roman"/>
          <w:color w:val="000000"/>
          <w:sz w:val="28"/>
          <w:lang w:val="ru-RU"/>
        </w:rPr>
        <w:t>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DB2D01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DB2D01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DB2D01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DB2D01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DB2D01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371AAA" w:rsidRPr="00DB2D01" w:rsidRDefault="00371AAA">
      <w:pPr>
        <w:spacing w:after="0"/>
        <w:ind w:left="120"/>
        <w:rPr>
          <w:lang w:val="ru-RU"/>
        </w:rPr>
      </w:pPr>
    </w:p>
    <w:p w:rsidR="00371AAA" w:rsidRPr="00DB2D01" w:rsidRDefault="00B437F0">
      <w:pPr>
        <w:spacing w:after="0"/>
        <w:ind w:left="120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371AAA" w:rsidRPr="00DB2D01" w:rsidRDefault="00371AAA">
      <w:pPr>
        <w:spacing w:after="0"/>
        <w:ind w:left="120"/>
        <w:rPr>
          <w:lang w:val="ru-RU"/>
        </w:rPr>
      </w:pP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DB2D01">
        <w:rPr>
          <w:rFonts w:ascii="Times New Roman" w:hAnsi="Times New Roman"/>
          <w:color w:val="000000"/>
          <w:sz w:val="28"/>
          <w:lang w:val="ru-RU"/>
        </w:rPr>
        <w:t>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DB2D01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DB2D01">
        <w:rPr>
          <w:rFonts w:ascii="Times New Roman" w:hAnsi="Times New Roman"/>
          <w:color w:val="000000"/>
          <w:sz w:val="28"/>
          <w:lang w:val="ru-RU"/>
        </w:rPr>
        <w:t>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DB2D01">
        <w:rPr>
          <w:rFonts w:ascii="Times New Roman" w:hAnsi="Times New Roman"/>
          <w:color w:val="000000"/>
          <w:sz w:val="28"/>
          <w:lang w:val="ru-RU"/>
        </w:rPr>
        <w:t>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DB2D01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DB2D01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DB2D01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DB2D01">
        <w:rPr>
          <w:rFonts w:ascii="Times New Roman" w:hAnsi="Times New Roman"/>
          <w:color w:val="000000"/>
          <w:sz w:val="28"/>
          <w:lang w:val="ru-RU"/>
        </w:rPr>
        <w:t>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DB2D01">
        <w:rPr>
          <w:rFonts w:ascii="Times New Roman" w:hAnsi="Times New Roman"/>
          <w:color w:val="000000"/>
          <w:sz w:val="28"/>
          <w:lang w:val="ru-RU"/>
        </w:rPr>
        <w:t>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DB2D01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371AAA">
      <w:pPr>
        <w:spacing w:after="0" w:line="264" w:lineRule="auto"/>
        <w:ind w:firstLine="600"/>
        <w:jc w:val="both"/>
        <w:rPr>
          <w:lang w:val="ru-RU"/>
        </w:rPr>
      </w:pPr>
    </w:p>
    <w:p w:rsidR="00371AAA" w:rsidRPr="00DB2D01" w:rsidRDefault="00371AAA">
      <w:pPr>
        <w:rPr>
          <w:lang w:val="ru-RU"/>
        </w:rPr>
        <w:sectPr w:rsidR="00371AAA" w:rsidRPr="00DB2D01">
          <w:pgSz w:w="11906" w:h="16383"/>
          <w:pgMar w:top="1134" w:right="850" w:bottom="1134" w:left="1701" w:header="720" w:footer="720" w:gutter="0"/>
          <w:cols w:space="720"/>
        </w:sectPr>
      </w:pPr>
      <w:bookmarkStart w:id="2" w:name="block-6148890"/>
    </w:p>
    <w:bookmarkEnd w:id="2"/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DB2D01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371AAA" w:rsidRPr="00DB2D01" w:rsidRDefault="00371AAA">
      <w:pPr>
        <w:spacing w:after="0"/>
        <w:ind w:left="120"/>
        <w:rPr>
          <w:lang w:val="ru-RU"/>
        </w:rPr>
      </w:pPr>
    </w:p>
    <w:p w:rsidR="00371AAA" w:rsidRPr="00DB2D01" w:rsidRDefault="00B437F0">
      <w:pPr>
        <w:spacing w:after="0"/>
        <w:ind w:left="120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371AAA" w:rsidRPr="00DB2D01" w:rsidRDefault="00B437F0">
      <w:pPr>
        <w:spacing w:after="0" w:line="264" w:lineRule="auto"/>
        <w:ind w:firstLine="60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371AAA" w:rsidRPr="00DB2D01" w:rsidRDefault="00B437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371AAA" w:rsidRPr="00DB2D01" w:rsidRDefault="00B437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371AAA" w:rsidRPr="00DB2D01" w:rsidRDefault="00B437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371AAA" w:rsidRPr="00DB2D01" w:rsidRDefault="00B437F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371AAA" w:rsidRPr="00DB2D01" w:rsidRDefault="00B437F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371AAA" w:rsidRDefault="00B437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371AAA" w:rsidRPr="00DB2D01" w:rsidRDefault="00B437F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371AAA" w:rsidRPr="00DB2D01" w:rsidRDefault="00B437F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371AAA" w:rsidRDefault="00B437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371AAA" w:rsidRPr="00DB2D01" w:rsidRDefault="00B437F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371AAA" w:rsidRPr="00DB2D01" w:rsidRDefault="00B437F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371AAA" w:rsidRPr="00DB2D01" w:rsidRDefault="00B437F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371AAA" w:rsidRDefault="00B437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371AAA" w:rsidRPr="00DB2D01" w:rsidRDefault="00B437F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371AAA" w:rsidRPr="00DB2D01" w:rsidRDefault="00B437F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371AAA" w:rsidRPr="00DB2D01" w:rsidRDefault="00B437F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371AAA" w:rsidRPr="00DB2D01" w:rsidRDefault="00B437F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371AAA" w:rsidRPr="00DB2D01" w:rsidRDefault="00B437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371AAA" w:rsidRPr="00DB2D01" w:rsidRDefault="00B437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371AAA" w:rsidRPr="00DB2D01" w:rsidRDefault="00B437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371AAA" w:rsidRPr="00DB2D01" w:rsidRDefault="00B437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371AAA" w:rsidRPr="00DB2D01" w:rsidRDefault="00B437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71AAA" w:rsidRPr="00DB2D01" w:rsidRDefault="00B437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371AAA" w:rsidRPr="00DB2D01" w:rsidRDefault="00B437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371AAA" w:rsidRDefault="00B437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371AAA" w:rsidRPr="00DB2D01" w:rsidRDefault="00B437F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371AAA" w:rsidRPr="00DB2D01" w:rsidRDefault="00B437F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371AAA" w:rsidRPr="00DB2D01" w:rsidRDefault="00B437F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371AAA" w:rsidRPr="00DB2D01" w:rsidRDefault="00B437F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371AAA" w:rsidRPr="00DB2D01" w:rsidRDefault="00B437F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371AAA" w:rsidRPr="00DB2D01" w:rsidRDefault="00B437F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371AAA" w:rsidRPr="00DB2D01" w:rsidRDefault="00B437F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371AAA" w:rsidRDefault="00B437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371AAA" w:rsidRPr="00DB2D01" w:rsidRDefault="00B437F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371AAA" w:rsidRPr="00DB2D01" w:rsidRDefault="00B437F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371AAA" w:rsidRDefault="00B437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371AAA" w:rsidRPr="00DB2D01" w:rsidRDefault="00B437F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371AAA" w:rsidRPr="00DB2D01" w:rsidRDefault="00B437F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371AAA" w:rsidRPr="00DB2D01" w:rsidRDefault="00B437F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371AAA" w:rsidRPr="00DB2D01" w:rsidRDefault="00B437F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371AAA" w:rsidRPr="00DB2D01" w:rsidRDefault="00B437F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371AAA" w:rsidRDefault="00B437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371AAA" w:rsidRPr="00DB2D01" w:rsidRDefault="00B437F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371AAA" w:rsidRPr="00DB2D01" w:rsidRDefault="00B437F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371AAA" w:rsidRPr="00DB2D01" w:rsidRDefault="00B437F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371AAA" w:rsidRPr="00DB2D01" w:rsidRDefault="00B437F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371AAA" w:rsidRPr="00DB2D01" w:rsidRDefault="00B437F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371AAA" w:rsidRPr="00DB2D01" w:rsidRDefault="00B437F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371AAA" w:rsidRPr="00DB2D01" w:rsidRDefault="00B437F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371AAA" w:rsidRPr="00DB2D01" w:rsidRDefault="00B437F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71AAA" w:rsidRPr="00DB2D01" w:rsidRDefault="00B437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371AAA" w:rsidRPr="00DB2D01" w:rsidRDefault="00B437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371AAA" w:rsidRDefault="00B437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371AAA" w:rsidRPr="00DB2D01" w:rsidRDefault="00B437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371AAA" w:rsidRPr="00DB2D01" w:rsidRDefault="00B437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71AAA" w:rsidRPr="00DB2D01" w:rsidRDefault="00371AAA">
      <w:pPr>
        <w:spacing w:after="0" w:line="264" w:lineRule="auto"/>
        <w:ind w:left="120"/>
        <w:jc w:val="both"/>
        <w:rPr>
          <w:lang w:val="ru-RU"/>
        </w:rPr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371AAA" w:rsidRPr="00DB2D01" w:rsidRDefault="00B437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371AAA" w:rsidRPr="00DB2D01" w:rsidRDefault="00B437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371AAA" w:rsidRPr="00DB2D01" w:rsidRDefault="00B437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371AAA" w:rsidRPr="00DB2D01" w:rsidRDefault="00B437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371AAA" w:rsidRPr="00DB2D01" w:rsidRDefault="00B437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371AAA" w:rsidRDefault="00B437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371AAA" w:rsidRPr="00DB2D01" w:rsidRDefault="00B437F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371AAA" w:rsidRPr="00DB2D01" w:rsidRDefault="00B437F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371AAA" w:rsidRDefault="00B437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371AAA" w:rsidRPr="00DB2D01" w:rsidRDefault="00B437F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371AAA" w:rsidRPr="00DB2D01" w:rsidRDefault="00B437F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371AAA" w:rsidRPr="00DB2D01" w:rsidRDefault="00B437F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371AAA" w:rsidRPr="00DB2D01" w:rsidRDefault="00B437F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371AAA" w:rsidRDefault="00B437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371AAA" w:rsidRPr="00DB2D01" w:rsidRDefault="00B437F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371AAA" w:rsidRDefault="00B437F0">
      <w:pPr>
        <w:numPr>
          <w:ilvl w:val="0"/>
          <w:numId w:val="21"/>
        </w:numPr>
        <w:spacing w:after="0" w:line="264" w:lineRule="auto"/>
        <w:jc w:val="both"/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371AAA" w:rsidRPr="00DB2D01" w:rsidRDefault="00B437F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371AAA" w:rsidRPr="00DB2D01" w:rsidRDefault="00B437F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371AAA" w:rsidRPr="00DB2D01" w:rsidRDefault="00B437F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371AAA" w:rsidRPr="00DB2D01" w:rsidRDefault="00B437F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371AAA" w:rsidRPr="00DB2D01" w:rsidRDefault="00B437F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371AAA" w:rsidRPr="00DB2D01" w:rsidRDefault="00B437F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371AAA" w:rsidRPr="00DB2D01" w:rsidRDefault="00B437F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71AAA" w:rsidRPr="00DB2D01" w:rsidRDefault="00B437F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371AAA" w:rsidRPr="00DB2D01" w:rsidRDefault="00B437F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371AAA" w:rsidRDefault="00B437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371AAA" w:rsidRPr="00DB2D01" w:rsidRDefault="00B437F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371AAA" w:rsidRPr="00DB2D01" w:rsidRDefault="00B437F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371AAA" w:rsidRDefault="00B437F0">
      <w:pPr>
        <w:numPr>
          <w:ilvl w:val="0"/>
          <w:numId w:val="23"/>
        </w:numPr>
        <w:spacing w:after="0" w:line="264" w:lineRule="auto"/>
        <w:jc w:val="both"/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B2D0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371AAA" w:rsidRDefault="00371AAA">
      <w:pPr>
        <w:spacing w:after="0" w:line="264" w:lineRule="auto"/>
        <w:ind w:left="120"/>
        <w:jc w:val="both"/>
      </w:pPr>
    </w:p>
    <w:p w:rsidR="00371AAA" w:rsidRDefault="00B437F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371AAA" w:rsidRDefault="00371AAA">
      <w:pPr>
        <w:spacing w:after="0" w:line="264" w:lineRule="auto"/>
        <w:ind w:left="120"/>
        <w:jc w:val="both"/>
      </w:pP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371AAA" w:rsidRPr="00DB2D01" w:rsidRDefault="00B437F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371AAA" w:rsidRPr="00DB2D01" w:rsidRDefault="00B437F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371AAA" w:rsidRPr="00DB2D01" w:rsidRDefault="00B437F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371AAA" w:rsidRPr="00DB2D01" w:rsidRDefault="00B437F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371AAA" w:rsidRDefault="00B437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371AAA" w:rsidRPr="00DB2D01" w:rsidRDefault="00B437F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71AAA" w:rsidRDefault="00B437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371AAA" w:rsidRPr="00DB2D01" w:rsidRDefault="00B437F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371AAA" w:rsidRPr="00DB2D01" w:rsidRDefault="00B437F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371AAA" w:rsidRPr="00DB2D01" w:rsidRDefault="00B437F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371AAA" w:rsidRDefault="00B437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371AAA" w:rsidRPr="00DB2D01" w:rsidRDefault="00B437F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371AAA" w:rsidRPr="00DB2D01" w:rsidRDefault="00B437F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371AAA" w:rsidRPr="00DB2D01" w:rsidRDefault="00B437F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371AAA" w:rsidRPr="00DB2D01" w:rsidRDefault="00B437F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371AAA" w:rsidRPr="00DB2D01" w:rsidRDefault="00B437F0">
      <w:pPr>
        <w:spacing w:after="0" w:line="264" w:lineRule="auto"/>
        <w:ind w:left="120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371AAA" w:rsidRPr="00DB2D01" w:rsidRDefault="00B437F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371AAA" w:rsidRPr="00DB2D01" w:rsidRDefault="00B437F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371AAA" w:rsidRPr="00DB2D01" w:rsidRDefault="00B437F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371AAA" w:rsidRPr="00DB2D01" w:rsidRDefault="00B437F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371AAA" w:rsidRPr="00DB2D01" w:rsidRDefault="00B437F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71AAA" w:rsidRPr="00DB2D01" w:rsidRDefault="00B437F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371AAA" w:rsidRPr="00DB2D01" w:rsidRDefault="00B437F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371AAA" w:rsidRDefault="00B437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371AAA" w:rsidRPr="00DB2D01" w:rsidRDefault="00B437F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371AAA" w:rsidRPr="00DB2D01" w:rsidRDefault="00B437F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371AAA" w:rsidRPr="00DB2D01" w:rsidRDefault="00371AAA">
      <w:pPr>
        <w:rPr>
          <w:lang w:val="ru-RU"/>
        </w:rPr>
        <w:sectPr w:rsidR="00371AAA" w:rsidRPr="00DB2D01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6148891"/>
    </w:p>
    <w:bookmarkEnd w:id="3"/>
    <w:p w:rsidR="00371AAA" w:rsidRDefault="00B437F0">
      <w:pPr>
        <w:spacing w:after="0"/>
        <w:ind w:left="120"/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71AAA" w:rsidRDefault="00B437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3"/>
        <w:gridCol w:w="4590"/>
        <w:gridCol w:w="1563"/>
        <w:gridCol w:w="1843"/>
        <w:gridCol w:w="1912"/>
        <w:gridCol w:w="2826"/>
      </w:tblGrid>
      <w:tr w:rsidR="00371AAA">
        <w:trPr>
          <w:trHeight w:val="144"/>
          <w:tblCellSpacing w:w="0" w:type="dxa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71AAA" w:rsidRDefault="00371AAA">
            <w:pPr>
              <w:spacing w:after="0"/>
              <w:ind w:left="135"/>
            </w:pPr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1.История Древнего мира</w:t>
            </w:r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AAA" w:rsidRDefault="00371AAA"/>
        </w:tc>
      </w:tr>
      <w:tr w:rsidR="00371AAA" w:rsidRPr="005F39E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2.Древний мир. Древний Восток</w:t>
            </w:r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AAA" w:rsidRDefault="00371AAA"/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3.Древняя Греция. Эллинизм</w:t>
            </w:r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AAA" w:rsidRDefault="00371AAA"/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4.Древний Рим</w:t>
            </w:r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AAA" w:rsidRDefault="00371AAA"/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Default="00371AAA"/>
        </w:tc>
      </w:tr>
    </w:tbl>
    <w:p w:rsidR="00371AAA" w:rsidRDefault="00371AAA">
      <w:pPr>
        <w:sectPr w:rsidR="00371A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1AAA" w:rsidRDefault="00B437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8"/>
        <w:gridCol w:w="4465"/>
        <w:gridCol w:w="1596"/>
        <w:gridCol w:w="1843"/>
        <w:gridCol w:w="1912"/>
        <w:gridCol w:w="2826"/>
      </w:tblGrid>
      <w:tr w:rsidR="00371AAA">
        <w:trPr>
          <w:trHeight w:val="144"/>
          <w:tblCellSpacing w:w="0" w:type="dxa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71AAA" w:rsidRDefault="00371AAA">
            <w:pPr>
              <w:spacing w:after="0"/>
              <w:ind w:left="135"/>
            </w:pPr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</w:tr>
      <w:tr w:rsidR="00371AAA" w:rsidRPr="005F39E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1.Всеобщая история. История Средних веков</w:t>
            </w:r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AAA" w:rsidRDefault="00371AAA"/>
        </w:tc>
      </w:tr>
      <w:tr w:rsidR="00371AAA" w:rsidRPr="005F39E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2.История России. От Руси к Российскому государству</w:t>
            </w:r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AAA" w:rsidRDefault="00371AAA"/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71AAA" w:rsidRDefault="00371AAA"/>
        </w:tc>
      </w:tr>
    </w:tbl>
    <w:p w:rsidR="00371AAA" w:rsidRDefault="00371AAA">
      <w:pPr>
        <w:sectPr w:rsidR="00371A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1AAA" w:rsidRDefault="00B437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3"/>
        <w:gridCol w:w="4590"/>
        <w:gridCol w:w="1563"/>
        <w:gridCol w:w="1843"/>
        <w:gridCol w:w="1912"/>
        <w:gridCol w:w="2814"/>
      </w:tblGrid>
      <w:tr w:rsidR="00371AAA">
        <w:trPr>
          <w:trHeight w:val="144"/>
          <w:tblCellSpacing w:w="0" w:type="dxa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71AAA" w:rsidRDefault="00371AAA">
            <w:pPr>
              <w:spacing w:after="0"/>
              <w:ind w:left="135"/>
            </w:pPr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 w:rsidRPr="00DB2D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1.Всеобщая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AAA" w:rsidRDefault="00371AAA"/>
        </w:tc>
      </w:tr>
      <w:tr w:rsidR="00371AAA" w:rsidRPr="005F39E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2.История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AAA" w:rsidRDefault="00371AAA"/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1AAA" w:rsidRDefault="00371AAA"/>
        </w:tc>
      </w:tr>
    </w:tbl>
    <w:p w:rsidR="00371AAA" w:rsidRDefault="00371AAA">
      <w:pPr>
        <w:sectPr w:rsidR="00371A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1AAA" w:rsidRDefault="00B437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2"/>
        <w:gridCol w:w="4531"/>
        <w:gridCol w:w="1589"/>
        <w:gridCol w:w="1843"/>
        <w:gridCol w:w="1912"/>
        <w:gridCol w:w="2826"/>
      </w:tblGrid>
      <w:tr w:rsidR="00371AAA">
        <w:trPr>
          <w:trHeight w:val="144"/>
          <w:tblCellSpacing w:w="0" w:type="dxa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71AAA" w:rsidRDefault="00371AAA">
            <w:pPr>
              <w:spacing w:after="0"/>
              <w:ind w:left="135"/>
            </w:pPr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 w:rsidRPr="00DB2D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1.Всеобщая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AAA" w:rsidRDefault="00371AAA"/>
        </w:tc>
      </w:tr>
      <w:tr w:rsidR="00371AAA" w:rsidRPr="005F39E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2.История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AAA" w:rsidRDefault="00371AAA"/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1AAA" w:rsidRDefault="00371AAA"/>
        </w:tc>
      </w:tr>
    </w:tbl>
    <w:p w:rsidR="00371AAA" w:rsidRDefault="00371AAA">
      <w:pPr>
        <w:sectPr w:rsidR="00371A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1AAA" w:rsidRDefault="00371AAA">
      <w:pPr>
        <w:sectPr w:rsidR="00371AAA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" w:name="block-6148887"/>
    </w:p>
    <w:bookmarkEnd w:id="4"/>
    <w:p w:rsidR="00371AAA" w:rsidRDefault="00B437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71AAA" w:rsidRDefault="00B437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6"/>
        <w:gridCol w:w="3512"/>
        <w:gridCol w:w="1162"/>
        <w:gridCol w:w="1843"/>
        <w:gridCol w:w="1912"/>
        <w:gridCol w:w="1349"/>
        <w:gridCol w:w="3358"/>
      </w:tblGrid>
      <w:tr w:rsidR="00371AAA">
        <w:trPr>
          <w:trHeight w:val="144"/>
          <w:tblCellSpacing w:w="0" w:type="dxa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71AAA" w:rsidRDefault="00371AAA">
            <w:pPr>
              <w:spacing w:after="0"/>
              <w:ind w:left="135"/>
            </w:pPr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государством (фараон, вельможи, 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Эллинистические государства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Установление императорской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Default="00371AAA"/>
        </w:tc>
      </w:tr>
    </w:tbl>
    <w:p w:rsidR="00371AAA" w:rsidRDefault="00371AAA">
      <w:pPr>
        <w:sectPr w:rsidR="00371A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1AAA" w:rsidRDefault="00B437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3925"/>
        <w:gridCol w:w="1205"/>
        <w:gridCol w:w="1843"/>
        <w:gridCol w:w="1912"/>
        <w:gridCol w:w="1349"/>
        <w:gridCol w:w="2875"/>
      </w:tblGrid>
      <w:tr w:rsidR="00371AAA">
        <w:trPr>
          <w:trHeight w:val="144"/>
          <w:tblCellSpacing w:w="0" w:type="dxa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71AAA" w:rsidRDefault="00371AAA">
            <w:pPr>
              <w:spacing w:after="0"/>
              <w:ind w:left="135"/>
            </w:pPr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Default="00371AAA"/>
        </w:tc>
      </w:tr>
    </w:tbl>
    <w:p w:rsidR="00371AAA" w:rsidRDefault="00371AAA">
      <w:pPr>
        <w:sectPr w:rsidR="00371A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1AAA" w:rsidRDefault="00B437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0"/>
        <w:gridCol w:w="3967"/>
        <w:gridCol w:w="1186"/>
        <w:gridCol w:w="1843"/>
        <w:gridCol w:w="1912"/>
        <w:gridCol w:w="1349"/>
        <w:gridCol w:w="2875"/>
      </w:tblGrid>
      <w:tr w:rsidR="00371AAA">
        <w:trPr>
          <w:trHeight w:val="144"/>
          <w:tblCellSpacing w:w="0" w:type="dxa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71AAA" w:rsidRDefault="00371AAA">
            <w:pPr>
              <w:spacing w:after="0"/>
              <w:ind w:left="135"/>
            </w:pPr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Национально-освободительное 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Земские соборы. Роль патриарха 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Default="00371AAA"/>
        </w:tc>
      </w:tr>
    </w:tbl>
    <w:p w:rsidR="00371AAA" w:rsidRDefault="00371AAA">
      <w:pPr>
        <w:sectPr w:rsidR="00371A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1AAA" w:rsidRDefault="00B437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7"/>
        <w:gridCol w:w="3858"/>
        <w:gridCol w:w="1228"/>
        <w:gridCol w:w="1843"/>
        <w:gridCol w:w="1912"/>
        <w:gridCol w:w="1349"/>
        <w:gridCol w:w="2875"/>
      </w:tblGrid>
      <w:tr w:rsidR="00371AAA">
        <w:trPr>
          <w:trHeight w:val="144"/>
          <w:tblCellSpacing w:w="0" w:type="dxa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71AAA" w:rsidRDefault="00371AAA">
            <w:pPr>
              <w:spacing w:after="0"/>
              <w:ind w:left="135"/>
            </w:pPr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71AAA" w:rsidRDefault="00371A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AAA" w:rsidRDefault="00371AAA"/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английских колоний на 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</w:tr>
      <w:tr w:rsidR="00371AAA" w:rsidRPr="005F39E1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D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1AAA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71AAA" w:rsidRDefault="00371AAA">
            <w:pPr>
              <w:spacing w:after="0"/>
              <w:ind w:left="135"/>
            </w:pPr>
          </w:p>
        </w:tc>
      </w:tr>
      <w:tr w:rsidR="00371AA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Pr="00DB2D01" w:rsidRDefault="00B437F0">
            <w:pPr>
              <w:spacing w:after="0"/>
              <w:ind w:left="135"/>
              <w:rPr>
                <w:lang w:val="ru-RU"/>
              </w:rPr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 w:rsidRPr="00DB2D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71AAA" w:rsidRDefault="00B43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AAA" w:rsidRDefault="00371AAA"/>
        </w:tc>
      </w:tr>
    </w:tbl>
    <w:p w:rsidR="00371AAA" w:rsidRDefault="00371AAA">
      <w:pPr>
        <w:sectPr w:rsidR="00371AAA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6148888"/>
    </w:p>
    <w:bookmarkEnd w:id="5"/>
    <w:p w:rsidR="00371AAA" w:rsidRDefault="00B437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71AAA" w:rsidRDefault="00B437F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71AAA" w:rsidRPr="00DB2D01" w:rsidRDefault="00B437F0">
      <w:pPr>
        <w:spacing w:after="0" w:line="480" w:lineRule="auto"/>
        <w:ind w:left="120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 xml:space="preserve">​‌• ,История.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XVIII</w:t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век : 8-й класс : учебник 8 класс/ Юдовская А. Я., Баранов П. А., Ванюшкина Л. М. и другие ; под ред. Искендерова А. А., </w:t>
      </w:r>
      <w:bookmarkStart w:id="6" w:name="_GoBack"/>
      <w:bookmarkEnd w:id="6"/>
      <w:r w:rsidRPr="00DB2D01">
        <w:rPr>
          <w:rFonts w:ascii="Times New Roman" w:hAnsi="Times New Roman"/>
          <w:color w:val="000000"/>
          <w:sz w:val="28"/>
          <w:lang w:val="ru-RU"/>
        </w:rPr>
        <w:t>Акционерное общество «Издательство «Просвещение»</w:t>
      </w:r>
      <w:r w:rsidRPr="00DB2D01">
        <w:rPr>
          <w:sz w:val="28"/>
          <w:lang w:val="ru-RU"/>
        </w:rPr>
        <w:br/>
      </w:r>
      <w:r w:rsidRPr="00DB2D01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7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DB2D01">
        <w:rPr>
          <w:sz w:val="28"/>
          <w:lang w:val="ru-RU"/>
        </w:rPr>
        <w:br/>
      </w:r>
      <w:bookmarkStart w:id="7" w:name="c6612d7c-6144-4cab-b55c-f60ef824c9f9"/>
      <w:r w:rsidRPr="00DB2D01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8 класс/ Арсентьев Н.М., Данилов А.А., Курукин И.В. и другие; под редакцией Торкунова А.В., Акционерное общество «Издательство «Просвещение»</w:t>
      </w:r>
      <w:bookmarkEnd w:id="7"/>
      <w:r w:rsidRPr="00DB2D0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71AAA" w:rsidRPr="00DB2D01" w:rsidRDefault="00B437F0">
      <w:pPr>
        <w:spacing w:after="0" w:line="480" w:lineRule="auto"/>
        <w:ind w:left="120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371AAA" w:rsidRPr="00DB2D01" w:rsidRDefault="00B437F0">
      <w:pPr>
        <w:spacing w:after="0"/>
        <w:ind w:left="120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​</w:t>
      </w:r>
    </w:p>
    <w:p w:rsidR="00371AAA" w:rsidRPr="00DB2D01" w:rsidRDefault="00B437F0">
      <w:pPr>
        <w:spacing w:after="0" w:line="480" w:lineRule="auto"/>
        <w:ind w:left="120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71AAA" w:rsidRPr="00DB2D01" w:rsidRDefault="00B437F0">
      <w:pPr>
        <w:spacing w:after="0" w:line="480" w:lineRule="auto"/>
        <w:ind w:left="120"/>
        <w:rPr>
          <w:lang w:val="ru-RU"/>
        </w:rPr>
      </w:pPr>
      <w:r w:rsidRPr="00DB2D01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371AAA" w:rsidRPr="00DB2D01" w:rsidRDefault="00371AAA">
      <w:pPr>
        <w:spacing w:after="0"/>
        <w:ind w:left="120"/>
        <w:rPr>
          <w:lang w:val="ru-RU"/>
        </w:rPr>
      </w:pPr>
    </w:p>
    <w:p w:rsidR="00371AAA" w:rsidRPr="00DB2D01" w:rsidRDefault="00B437F0">
      <w:pPr>
        <w:spacing w:after="0" w:line="480" w:lineRule="auto"/>
        <w:ind w:left="120"/>
        <w:rPr>
          <w:lang w:val="ru-RU"/>
        </w:rPr>
      </w:pPr>
      <w:r w:rsidRPr="00DB2D0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71AAA" w:rsidRDefault="00B437F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8" w:name="954910a6-450c-47a0-80e2-529fad0f6e94"/>
      <w:r>
        <w:rPr>
          <w:rFonts w:ascii="Times New Roman" w:hAnsi="Times New Roman"/>
          <w:color w:val="000000"/>
          <w:sz w:val="28"/>
        </w:rPr>
        <w:t>РЭШ</w:t>
      </w:r>
      <w:bookmarkEnd w:id="8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371AAA" w:rsidRDefault="00371AAA">
      <w:pPr>
        <w:sectPr w:rsidR="00371AAA">
          <w:pgSz w:w="11906" w:h="16383"/>
          <w:pgMar w:top="1134" w:right="850" w:bottom="1134" w:left="1701" w:header="720" w:footer="720" w:gutter="0"/>
          <w:cols w:space="720"/>
        </w:sectPr>
      </w:pPr>
      <w:bookmarkStart w:id="9" w:name="block-6148889"/>
    </w:p>
    <w:bookmarkEnd w:id="9"/>
    <w:p w:rsidR="00371AAA" w:rsidRDefault="00371AAA"/>
    <w:sectPr w:rsidR="00371AAA" w:rsidSect="00371AAA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58B6" w:rsidRDefault="005B58B6">
      <w:pPr>
        <w:spacing w:line="240" w:lineRule="auto"/>
      </w:pPr>
      <w:r>
        <w:separator/>
      </w:r>
    </w:p>
  </w:endnote>
  <w:endnote w:type="continuationSeparator" w:id="1">
    <w:p w:rsidR="005B58B6" w:rsidRDefault="005B58B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58B6" w:rsidRDefault="005B58B6">
      <w:pPr>
        <w:spacing w:after="0"/>
      </w:pPr>
      <w:r>
        <w:separator/>
      </w:r>
    </w:p>
  </w:footnote>
  <w:footnote w:type="continuationSeparator" w:id="1">
    <w:p w:rsidR="005B58B6" w:rsidRDefault="005B58B6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239341B"/>
    <w:multiLevelType w:val="singleLevel"/>
    <w:tmpl w:val="9239341B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">
    <w:nsid w:val="9288B902"/>
    <w:multiLevelType w:val="singleLevel"/>
    <w:tmpl w:val="9288B9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">
    <w:nsid w:val="9C8AC8EF"/>
    <w:multiLevelType w:val="singleLevel"/>
    <w:tmpl w:val="9C8AC8E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3">
    <w:nsid w:val="B0F1ACD9"/>
    <w:multiLevelType w:val="singleLevel"/>
    <w:tmpl w:val="B0F1ACD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4">
    <w:nsid w:val="B5E306ED"/>
    <w:multiLevelType w:val="singleLevel"/>
    <w:tmpl w:val="B5E306ED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5">
    <w:nsid w:val="BE923771"/>
    <w:multiLevelType w:val="singleLevel"/>
    <w:tmpl w:val="BE923771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6">
    <w:nsid w:val="BF205925"/>
    <w:multiLevelType w:val="singleLevel"/>
    <w:tmpl w:val="BF205925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7">
    <w:nsid w:val="C8879AEF"/>
    <w:multiLevelType w:val="singleLevel"/>
    <w:tmpl w:val="C8879AE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8">
    <w:nsid w:val="CF092B84"/>
    <w:multiLevelType w:val="singleLevel"/>
    <w:tmpl w:val="CF092B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9">
    <w:nsid w:val="D7F9FE59"/>
    <w:multiLevelType w:val="singleLevel"/>
    <w:tmpl w:val="D7F9FE5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0">
    <w:nsid w:val="DCBA6B53"/>
    <w:multiLevelType w:val="singleLevel"/>
    <w:tmpl w:val="DCBA6B53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1">
    <w:nsid w:val="F4B5D9F5"/>
    <w:multiLevelType w:val="singleLevel"/>
    <w:tmpl w:val="F4B5D9F5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2">
    <w:nsid w:val="0053208E"/>
    <w:multiLevelType w:val="singleLevel"/>
    <w:tmpl w:val="005320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3">
    <w:nsid w:val="0248C179"/>
    <w:multiLevelType w:val="singleLevel"/>
    <w:tmpl w:val="0248C17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4">
    <w:nsid w:val="03D62ECE"/>
    <w:multiLevelType w:val="singleLevel"/>
    <w:tmpl w:val="03D62E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5">
    <w:nsid w:val="0E640482"/>
    <w:multiLevelType w:val="singleLevel"/>
    <w:tmpl w:val="0E6404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6">
    <w:nsid w:val="2470EC97"/>
    <w:multiLevelType w:val="singleLevel"/>
    <w:tmpl w:val="2470EC97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7">
    <w:nsid w:val="25B654F3"/>
    <w:multiLevelType w:val="singleLevel"/>
    <w:tmpl w:val="25B654F3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8">
    <w:nsid w:val="2A8F537B"/>
    <w:multiLevelType w:val="singleLevel"/>
    <w:tmpl w:val="2A8F537B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9">
    <w:nsid w:val="39A0D9AC"/>
    <w:multiLevelType w:val="singleLevel"/>
    <w:tmpl w:val="39A0D9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0">
    <w:nsid w:val="46A08BB8"/>
    <w:multiLevelType w:val="singleLevel"/>
    <w:tmpl w:val="46A08B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1">
    <w:nsid w:val="4C1BAE26"/>
    <w:multiLevelType w:val="singleLevel"/>
    <w:tmpl w:val="4C1BAE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2">
    <w:nsid w:val="4D4DC07F"/>
    <w:multiLevelType w:val="singleLevel"/>
    <w:tmpl w:val="4D4DC07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3">
    <w:nsid w:val="59ADCABA"/>
    <w:multiLevelType w:val="singleLevel"/>
    <w:tmpl w:val="59ADCA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4">
    <w:nsid w:val="5A241D34"/>
    <w:multiLevelType w:val="singleLevel"/>
    <w:tmpl w:val="5A241D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5">
    <w:nsid w:val="60382F6E"/>
    <w:multiLevelType w:val="singleLevel"/>
    <w:tmpl w:val="60382F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6">
    <w:nsid w:val="629F7852"/>
    <w:multiLevelType w:val="singleLevel"/>
    <w:tmpl w:val="629F78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7">
    <w:nsid w:val="72183CF9"/>
    <w:multiLevelType w:val="singleLevel"/>
    <w:tmpl w:val="72183CF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8">
    <w:nsid w:val="77ECEA79"/>
    <w:multiLevelType w:val="singleLevel"/>
    <w:tmpl w:val="77ECEA7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9">
    <w:nsid w:val="7C246926"/>
    <w:multiLevelType w:val="singleLevel"/>
    <w:tmpl w:val="7C2469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8"/>
  </w:num>
  <w:num w:numId="3">
    <w:abstractNumId w:val="23"/>
  </w:num>
  <w:num w:numId="4">
    <w:abstractNumId w:val="6"/>
  </w:num>
  <w:num w:numId="5">
    <w:abstractNumId w:val="4"/>
  </w:num>
  <w:num w:numId="6">
    <w:abstractNumId w:val="14"/>
  </w:num>
  <w:num w:numId="7">
    <w:abstractNumId w:val="17"/>
  </w:num>
  <w:num w:numId="8">
    <w:abstractNumId w:val="27"/>
  </w:num>
  <w:num w:numId="9">
    <w:abstractNumId w:val="13"/>
  </w:num>
  <w:num w:numId="10">
    <w:abstractNumId w:val="0"/>
  </w:num>
  <w:num w:numId="11">
    <w:abstractNumId w:val="18"/>
  </w:num>
  <w:num w:numId="12">
    <w:abstractNumId w:val="24"/>
  </w:num>
  <w:num w:numId="13">
    <w:abstractNumId w:val="7"/>
  </w:num>
  <w:num w:numId="14">
    <w:abstractNumId w:val="22"/>
  </w:num>
  <w:num w:numId="15">
    <w:abstractNumId w:val="11"/>
  </w:num>
  <w:num w:numId="16">
    <w:abstractNumId w:val="16"/>
  </w:num>
  <w:num w:numId="17">
    <w:abstractNumId w:val="10"/>
  </w:num>
  <w:num w:numId="18">
    <w:abstractNumId w:val="9"/>
  </w:num>
  <w:num w:numId="19">
    <w:abstractNumId w:val="2"/>
  </w:num>
  <w:num w:numId="20">
    <w:abstractNumId w:val="21"/>
  </w:num>
  <w:num w:numId="21">
    <w:abstractNumId w:val="25"/>
  </w:num>
  <w:num w:numId="22">
    <w:abstractNumId w:val="15"/>
  </w:num>
  <w:num w:numId="23">
    <w:abstractNumId w:val="20"/>
  </w:num>
  <w:num w:numId="24">
    <w:abstractNumId w:val="3"/>
  </w:num>
  <w:num w:numId="25">
    <w:abstractNumId w:val="29"/>
  </w:num>
  <w:num w:numId="26">
    <w:abstractNumId w:val="28"/>
  </w:num>
  <w:num w:numId="27">
    <w:abstractNumId w:val="5"/>
  </w:num>
  <w:num w:numId="28">
    <w:abstractNumId w:val="26"/>
  </w:num>
  <w:num w:numId="29">
    <w:abstractNumId w:val="1"/>
  </w:num>
  <w:num w:numId="3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hideSpellingErrors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1AAA"/>
    <w:rsid w:val="00371AAA"/>
    <w:rsid w:val="005B58B6"/>
    <w:rsid w:val="005F39E1"/>
    <w:rsid w:val="00B24136"/>
    <w:rsid w:val="00B437F0"/>
    <w:rsid w:val="00DB2D01"/>
    <w:rsid w:val="14C56D3E"/>
    <w:rsid w:val="2B242456"/>
    <w:rsid w:val="45D56E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 w:qFormat="1"/>
    <w:lsdException w:name="head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AAA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371A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71A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71A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71A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71AAA"/>
    <w:rPr>
      <w:i/>
      <w:iCs/>
    </w:rPr>
  </w:style>
  <w:style w:type="character" w:styleId="a4">
    <w:name w:val="Hyperlink"/>
    <w:basedOn w:val="a0"/>
    <w:uiPriority w:val="99"/>
    <w:unhideWhenUsed/>
    <w:qFormat/>
    <w:rsid w:val="00371AAA"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rsid w:val="00371AAA"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rsid w:val="00371AA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371AAA"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rsid w:val="00371AA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371AAA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rsid w:val="00371A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qFormat/>
    <w:rsid w:val="00371AAA"/>
  </w:style>
  <w:style w:type="character" w:customStyle="1" w:styleId="10">
    <w:name w:val="Заголовок 1 Знак"/>
    <w:basedOn w:val="a0"/>
    <w:link w:val="1"/>
    <w:uiPriority w:val="9"/>
    <w:qFormat/>
    <w:rsid w:val="00371A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371A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371A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371A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sid w:val="00371A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Название Знак"/>
    <w:basedOn w:val="a0"/>
    <w:link w:val="a9"/>
    <w:uiPriority w:val="10"/>
    <w:qFormat/>
    <w:rsid w:val="00371A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Balloon Text"/>
    <w:basedOn w:val="a"/>
    <w:link w:val="af"/>
    <w:uiPriority w:val="99"/>
    <w:semiHidden/>
    <w:unhideWhenUsed/>
    <w:rsid w:val="005F3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F39E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86460aa" TargetMode="External"/><Relationship Id="rId299" Type="http://schemas.openxmlformats.org/officeDocument/2006/relationships/hyperlink" Target="https://m.edsoo.ru/8a18bef0" TargetMode="External"/><Relationship Id="rId303" Type="http://schemas.openxmlformats.org/officeDocument/2006/relationships/hyperlink" Target="https://m.edsoo.ru/8a18c97c" TargetMode="External"/><Relationship Id="rId21" Type="http://schemas.openxmlformats.org/officeDocument/2006/relationships/hyperlink" Target="https://m.edsoo.ru/7f41393a" TargetMode="External"/><Relationship Id="rId42" Type="http://schemas.openxmlformats.org/officeDocument/2006/relationships/hyperlink" Target="https://m.edsoo.ru/7f416a9a" TargetMode="External"/><Relationship Id="rId63" Type="http://schemas.openxmlformats.org/officeDocument/2006/relationships/hyperlink" Target="https://m.edsoo.ru/7f418bce" TargetMode="External"/><Relationship Id="rId84" Type="http://schemas.openxmlformats.org/officeDocument/2006/relationships/hyperlink" Target="https://m.edsoo.ru/863fb540" TargetMode="External"/><Relationship Id="rId138" Type="http://schemas.openxmlformats.org/officeDocument/2006/relationships/hyperlink" Target="https://m.edsoo.ru/88647fa4" TargetMode="External"/><Relationship Id="rId159" Type="http://schemas.openxmlformats.org/officeDocument/2006/relationships/hyperlink" Target="https://m.edsoo.ru/88649b92" TargetMode="External"/><Relationship Id="rId324" Type="http://schemas.openxmlformats.org/officeDocument/2006/relationships/hyperlink" Target="https://m.edsoo.ru/8a18ef42" TargetMode="External"/><Relationship Id="rId170" Type="http://schemas.openxmlformats.org/officeDocument/2006/relationships/hyperlink" Target="https://m.edsoo.ru/8a180140" TargetMode="External"/><Relationship Id="rId191" Type="http://schemas.openxmlformats.org/officeDocument/2006/relationships/hyperlink" Target="https://m.edsoo.ru/8a1831d8" TargetMode="External"/><Relationship Id="rId205" Type="http://schemas.openxmlformats.org/officeDocument/2006/relationships/hyperlink" Target="https://m.edsoo.ru/8864a36c" TargetMode="External"/><Relationship Id="rId226" Type="http://schemas.openxmlformats.org/officeDocument/2006/relationships/hyperlink" Target="https://m.edsoo.ru/8a1852e4" TargetMode="External"/><Relationship Id="rId247" Type="http://schemas.openxmlformats.org/officeDocument/2006/relationships/hyperlink" Target="https://m.edsoo.ru/8a187e90" TargetMode="External"/><Relationship Id="rId107" Type="http://schemas.openxmlformats.org/officeDocument/2006/relationships/hyperlink" Target="https://m.edsoo.ru/8640b382" TargetMode="External"/><Relationship Id="rId268" Type="http://schemas.openxmlformats.org/officeDocument/2006/relationships/hyperlink" Target="https://m.edsoo.ru/8a18ab68" TargetMode="External"/><Relationship Id="rId289" Type="http://schemas.openxmlformats.org/officeDocument/2006/relationships/hyperlink" Target="https://m.edsoo.ru/8864d8dc" TargetMode="External"/><Relationship Id="rId11" Type="http://schemas.openxmlformats.org/officeDocument/2006/relationships/hyperlink" Target="https://m.edsoo.ru/7f41393a" TargetMode="External"/><Relationship Id="rId32" Type="http://schemas.openxmlformats.org/officeDocument/2006/relationships/hyperlink" Target="https://m.edsoo.ru/7f414c04" TargetMode="External"/><Relationship Id="rId53" Type="http://schemas.openxmlformats.org/officeDocument/2006/relationships/hyperlink" Target="https://m.edsoo.ru/7f4168ec" TargetMode="External"/><Relationship Id="rId74" Type="http://schemas.openxmlformats.org/officeDocument/2006/relationships/hyperlink" Target="https://m.edsoo.ru/863f9740" TargetMode="External"/><Relationship Id="rId128" Type="http://schemas.openxmlformats.org/officeDocument/2006/relationships/hyperlink" Target="https://m.edsoo.ru/886473ba" TargetMode="External"/><Relationship Id="rId149" Type="http://schemas.openxmlformats.org/officeDocument/2006/relationships/hyperlink" Target="https://m.edsoo.ru/88648c7e" TargetMode="External"/><Relationship Id="rId314" Type="http://schemas.openxmlformats.org/officeDocument/2006/relationships/hyperlink" Target="https://m.edsoo.ru/8a18dc14" TargetMode="External"/><Relationship Id="rId335" Type="http://schemas.openxmlformats.org/officeDocument/2006/relationships/hyperlink" Target="https://m.edsoo.ru/8a1901ee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m.edsoo.ru/863fd07a" TargetMode="External"/><Relationship Id="rId160" Type="http://schemas.openxmlformats.org/officeDocument/2006/relationships/hyperlink" Target="https://m.edsoo.ru/88649cd2" TargetMode="External"/><Relationship Id="rId181" Type="http://schemas.openxmlformats.org/officeDocument/2006/relationships/hyperlink" Target="https://m.edsoo.ru/8a1816e4" TargetMode="External"/><Relationship Id="rId216" Type="http://schemas.openxmlformats.org/officeDocument/2006/relationships/hyperlink" Target="https://m.edsoo.ru/8864b37a" TargetMode="External"/><Relationship Id="rId237" Type="http://schemas.openxmlformats.org/officeDocument/2006/relationships/hyperlink" Target="https://m.edsoo.ru/8a186856" TargetMode="External"/><Relationship Id="rId258" Type="http://schemas.openxmlformats.org/officeDocument/2006/relationships/hyperlink" Target="https://m.edsoo.ru/8a1896f0" TargetMode="External"/><Relationship Id="rId279" Type="http://schemas.openxmlformats.org/officeDocument/2006/relationships/hyperlink" Target="https://m.edsoo.ru/8864cae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bce" TargetMode="External"/><Relationship Id="rId118" Type="http://schemas.openxmlformats.org/officeDocument/2006/relationships/hyperlink" Target="https://m.edsoo.ru/886465e6" TargetMode="External"/><Relationship Id="rId139" Type="http://schemas.openxmlformats.org/officeDocument/2006/relationships/hyperlink" Target="https://m.edsoo.ru/886480bc" TargetMode="External"/><Relationship Id="rId290" Type="http://schemas.openxmlformats.org/officeDocument/2006/relationships/hyperlink" Target="https://m.edsoo.ru/8864d9f4" TargetMode="External"/><Relationship Id="rId304" Type="http://schemas.openxmlformats.org/officeDocument/2006/relationships/hyperlink" Target="https://m.edsoo.ru/8a18cb0c" TargetMode="External"/><Relationship Id="rId325" Type="http://schemas.openxmlformats.org/officeDocument/2006/relationships/hyperlink" Target="https://m.edsoo.ru/8a18f118" TargetMode="External"/><Relationship Id="rId85" Type="http://schemas.openxmlformats.org/officeDocument/2006/relationships/hyperlink" Target="https://m.edsoo.ru/863fb748" TargetMode="External"/><Relationship Id="rId150" Type="http://schemas.openxmlformats.org/officeDocument/2006/relationships/hyperlink" Target="https://m.edsoo.ru/88648e36" TargetMode="External"/><Relationship Id="rId171" Type="http://schemas.openxmlformats.org/officeDocument/2006/relationships/hyperlink" Target="https://m.edsoo.ru/8a18030c" TargetMode="External"/><Relationship Id="rId192" Type="http://schemas.openxmlformats.org/officeDocument/2006/relationships/hyperlink" Target="https://m.edsoo.ru/8a1835b6" TargetMode="External"/><Relationship Id="rId206" Type="http://schemas.openxmlformats.org/officeDocument/2006/relationships/hyperlink" Target="https://m.edsoo.ru/8864a4ca" TargetMode="External"/><Relationship Id="rId227" Type="http://schemas.openxmlformats.org/officeDocument/2006/relationships/hyperlink" Target="https://m.edsoo.ru/8a18546a" TargetMode="External"/><Relationship Id="rId248" Type="http://schemas.openxmlformats.org/officeDocument/2006/relationships/hyperlink" Target="https://m.edsoo.ru/8a188070" TargetMode="External"/><Relationship Id="rId269" Type="http://schemas.openxmlformats.org/officeDocument/2006/relationships/hyperlink" Target="https://m.edsoo.ru/8a18afdc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40b508" TargetMode="External"/><Relationship Id="rId129" Type="http://schemas.openxmlformats.org/officeDocument/2006/relationships/hyperlink" Target="https://m.edsoo.ru/886474dc" TargetMode="External"/><Relationship Id="rId280" Type="http://schemas.openxmlformats.org/officeDocument/2006/relationships/hyperlink" Target="https://m.edsoo.ru/8864cc0c" TargetMode="External"/><Relationship Id="rId315" Type="http://schemas.openxmlformats.org/officeDocument/2006/relationships/hyperlink" Target="https://m.edsoo.ru/8a18ddc2" TargetMode="External"/><Relationship Id="rId336" Type="http://schemas.openxmlformats.org/officeDocument/2006/relationships/hyperlink" Target="https://m.edsoo.ru/8a1907f2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863f9c68" TargetMode="External"/><Relationship Id="rId96" Type="http://schemas.openxmlformats.org/officeDocument/2006/relationships/hyperlink" Target="https://m.edsoo.ru/863fd336" TargetMode="External"/><Relationship Id="rId140" Type="http://schemas.openxmlformats.org/officeDocument/2006/relationships/hyperlink" Target="https://m.edsoo.ru/886481d4" TargetMode="External"/><Relationship Id="rId161" Type="http://schemas.openxmlformats.org/officeDocument/2006/relationships/hyperlink" Target="https://m.edsoo.ru/8a17efa2" TargetMode="External"/><Relationship Id="rId182" Type="http://schemas.openxmlformats.org/officeDocument/2006/relationships/hyperlink" Target="https://m.edsoo.ru/8a181d1a" TargetMode="External"/><Relationship Id="rId217" Type="http://schemas.openxmlformats.org/officeDocument/2006/relationships/hyperlink" Target="https://m.edsoo.ru/8864b4c4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m.edsoo.ru/8a1869dc" TargetMode="External"/><Relationship Id="rId259" Type="http://schemas.openxmlformats.org/officeDocument/2006/relationships/hyperlink" Target="https://m.edsoo.ru/8a1898d0" TargetMode="Externa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86469b0" TargetMode="External"/><Relationship Id="rId270" Type="http://schemas.openxmlformats.org/officeDocument/2006/relationships/hyperlink" Target="https://m.edsoo.ru/8a18b1d0" TargetMode="External"/><Relationship Id="rId291" Type="http://schemas.openxmlformats.org/officeDocument/2006/relationships/hyperlink" Target="https://m.edsoo.ru/8864db0c" TargetMode="External"/><Relationship Id="rId305" Type="http://schemas.openxmlformats.org/officeDocument/2006/relationships/hyperlink" Target="https://m.edsoo.ru/8a18cc88" TargetMode="External"/><Relationship Id="rId326" Type="http://schemas.openxmlformats.org/officeDocument/2006/relationships/hyperlink" Target="https://m.edsoo.ru/8a18f302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863fbac2" TargetMode="External"/><Relationship Id="rId130" Type="http://schemas.openxmlformats.org/officeDocument/2006/relationships/hyperlink" Target="https://m.edsoo.ru/88647608" TargetMode="External"/><Relationship Id="rId151" Type="http://schemas.openxmlformats.org/officeDocument/2006/relationships/hyperlink" Target="https://m.edsoo.ru/88648f62" TargetMode="External"/><Relationship Id="rId172" Type="http://schemas.openxmlformats.org/officeDocument/2006/relationships/hyperlink" Target="https://m.edsoo.ru/8a1804f6" TargetMode="External"/><Relationship Id="rId193" Type="http://schemas.openxmlformats.org/officeDocument/2006/relationships/hyperlink" Target="https://m.edsoo.ru/8a1837d2" TargetMode="External"/><Relationship Id="rId207" Type="http://schemas.openxmlformats.org/officeDocument/2006/relationships/hyperlink" Target="https://m.edsoo.ru/8864a5e2" TargetMode="External"/><Relationship Id="rId228" Type="http://schemas.openxmlformats.org/officeDocument/2006/relationships/hyperlink" Target="https://m.edsoo.ru/8a1855e6" TargetMode="External"/><Relationship Id="rId249" Type="http://schemas.openxmlformats.org/officeDocument/2006/relationships/hyperlink" Target="https://m.edsoo.ru/8a18821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40b67a" TargetMode="External"/><Relationship Id="rId260" Type="http://schemas.openxmlformats.org/officeDocument/2006/relationships/hyperlink" Target="https://m.edsoo.ru/8a189a88" TargetMode="External"/><Relationship Id="rId281" Type="http://schemas.openxmlformats.org/officeDocument/2006/relationships/hyperlink" Target="https://m.edsoo.ru/8864cd24" TargetMode="External"/><Relationship Id="rId316" Type="http://schemas.openxmlformats.org/officeDocument/2006/relationships/hyperlink" Target="https://m.edsoo.ru/8a18dfb6" TargetMode="External"/><Relationship Id="rId337" Type="http://schemas.openxmlformats.org/officeDocument/2006/relationships/fontTable" Target="fontTable.xml"/><Relationship Id="rId34" Type="http://schemas.openxmlformats.org/officeDocument/2006/relationships/hyperlink" Target="https://m.edsoo.ru/7f414c04" TargetMode="External"/><Relationship Id="rId55" Type="http://schemas.openxmlformats.org/officeDocument/2006/relationships/hyperlink" Target="https://m.edsoo.ru/7f4168ec" TargetMode="External"/><Relationship Id="rId76" Type="http://schemas.openxmlformats.org/officeDocument/2006/relationships/hyperlink" Target="https://m.edsoo.ru/863fa050" TargetMode="External"/><Relationship Id="rId97" Type="http://schemas.openxmlformats.org/officeDocument/2006/relationships/hyperlink" Target="https://m.edsoo.ru/863fd5c0" TargetMode="External"/><Relationship Id="rId120" Type="http://schemas.openxmlformats.org/officeDocument/2006/relationships/hyperlink" Target="https://m.edsoo.ru/88646848" TargetMode="External"/><Relationship Id="rId141" Type="http://schemas.openxmlformats.org/officeDocument/2006/relationships/hyperlink" Target="https://m.edsoo.ru/886482ec" TargetMode="External"/><Relationship Id="rId7" Type="http://schemas.openxmlformats.org/officeDocument/2006/relationships/image" Target="media/image1.png"/><Relationship Id="rId162" Type="http://schemas.openxmlformats.org/officeDocument/2006/relationships/hyperlink" Target="https://m.edsoo.ru/8a17f31c" TargetMode="External"/><Relationship Id="rId183" Type="http://schemas.openxmlformats.org/officeDocument/2006/relationships/hyperlink" Target="https://m.edsoo.ru/8a1821b6" TargetMode="External"/><Relationship Id="rId218" Type="http://schemas.openxmlformats.org/officeDocument/2006/relationships/hyperlink" Target="https://m.edsoo.ru/8864b5e6" TargetMode="External"/><Relationship Id="rId239" Type="http://schemas.openxmlformats.org/officeDocument/2006/relationships/hyperlink" Target="https://m.edsoo.ru/8a186b6c" TargetMode="External"/><Relationship Id="rId250" Type="http://schemas.openxmlformats.org/officeDocument/2006/relationships/hyperlink" Target="https://m.edsoo.ru/8a1883ea" TargetMode="External"/><Relationship Id="rId271" Type="http://schemas.openxmlformats.org/officeDocument/2006/relationships/hyperlink" Target="https://m.edsoo.ru/8864c086" TargetMode="External"/><Relationship Id="rId292" Type="http://schemas.openxmlformats.org/officeDocument/2006/relationships/hyperlink" Target="https://m.edsoo.ru/8864dc56" TargetMode="External"/><Relationship Id="rId306" Type="http://schemas.openxmlformats.org/officeDocument/2006/relationships/hyperlink" Target="https://m.edsoo.ru/8a18ce0e" TargetMode="External"/><Relationship Id="rId24" Type="http://schemas.openxmlformats.org/officeDocument/2006/relationships/hyperlink" Target="https://m.edsoo.ru/7f41393a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863fbdd8" TargetMode="External"/><Relationship Id="rId110" Type="http://schemas.openxmlformats.org/officeDocument/2006/relationships/hyperlink" Target="https://m.edsoo.ru/8640b7f6" TargetMode="External"/><Relationship Id="rId131" Type="http://schemas.openxmlformats.org/officeDocument/2006/relationships/hyperlink" Target="https://m.edsoo.ru/88647716" TargetMode="External"/><Relationship Id="rId327" Type="http://schemas.openxmlformats.org/officeDocument/2006/relationships/hyperlink" Target="https://m.edsoo.ru/8a18f4b0" TargetMode="External"/><Relationship Id="rId152" Type="http://schemas.openxmlformats.org/officeDocument/2006/relationships/hyperlink" Target="https://m.edsoo.ru/88649070" TargetMode="External"/><Relationship Id="rId173" Type="http://schemas.openxmlformats.org/officeDocument/2006/relationships/hyperlink" Target="https://m.edsoo.ru/8a1806a4" TargetMode="External"/><Relationship Id="rId194" Type="http://schemas.openxmlformats.org/officeDocument/2006/relationships/hyperlink" Target="https://m.edsoo.ru/8a183994" TargetMode="External"/><Relationship Id="rId208" Type="http://schemas.openxmlformats.org/officeDocument/2006/relationships/hyperlink" Target="https://m.edsoo.ru/8864a786" TargetMode="External"/><Relationship Id="rId229" Type="http://schemas.openxmlformats.org/officeDocument/2006/relationships/hyperlink" Target="https://m.edsoo.ru/8a185780" TargetMode="External"/><Relationship Id="rId240" Type="http://schemas.openxmlformats.org/officeDocument/2006/relationships/hyperlink" Target="https://m.edsoo.ru/8a186d1a" TargetMode="External"/><Relationship Id="rId261" Type="http://schemas.openxmlformats.org/officeDocument/2006/relationships/hyperlink" Target="https://m.edsoo.ru/8a189dda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863fa244" TargetMode="External"/><Relationship Id="rId100" Type="http://schemas.openxmlformats.org/officeDocument/2006/relationships/hyperlink" Target="https://m.edsoo.ru/8640a770" TargetMode="External"/><Relationship Id="rId282" Type="http://schemas.openxmlformats.org/officeDocument/2006/relationships/hyperlink" Target="https://m.edsoo.ru/8864ce3c" TargetMode="External"/><Relationship Id="rId317" Type="http://schemas.openxmlformats.org/officeDocument/2006/relationships/hyperlink" Target="https://m.edsoo.ru/8a18e16e" TargetMode="External"/><Relationship Id="rId338" Type="http://schemas.openxmlformats.org/officeDocument/2006/relationships/theme" Target="theme/theme1.xm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d836" TargetMode="External"/><Relationship Id="rId121" Type="http://schemas.openxmlformats.org/officeDocument/2006/relationships/hyperlink" Target="https://m.edsoo.ru/88646adc" TargetMode="External"/><Relationship Id="rId142" Type="http://schemas.openxmlformats.org/officeDocument/2006/relationships/hyperlink" Target="https://m.edsoo.ru/8864840e" TargetMode="External"/><Relationship Id="rId163" Type="http://schemas.openxmlformats.org/officeDocument/2006/relationships/hyperlink" Target="https://m.edsoo.ru/8a17f448" TargetMode="External"/><Relationship Id="rId184" Type="http://schemas.openxmlformats.org/officeDocument/2006/relationships/hyperlink" Target="https://m.edsoo.ru/8a18230a" TargetMode="External"/><Relationship Id="rId219" Type="http://schemas.openxmlformats.org/officeDocument/2006/relationships/hyperlink" Target="https://m.edsoo.ru/8864b6f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864af38" TargetMode="External"/><Relationship Id="rId230" Type="http://schemas.openxmlformats.org/officeDocument/2006/relationships/hyperlink" Target="https://m.edsoo.ru/8a185906" TargetMode="External"/><Relationship Id="rId235" Type="http://schemas.openxmlformats.org/officeDocument/2006/relationships/hyperlink" Target="https://m.edsoo.ru/8a186356" TargetMode="External"/><Relationship Id="rId251" Type="http://schemas.openxmlformats.org/officeDocument/2006/relationships/hyperlink" Target="https://m.edsoo.ru/8a1885b6" TargetMode="External"/><Relationship Id="rId256" Type="http://schemas.openxmlformats.org/officeDocument/2006/relationships/hyperlink" Target="https://m.edsoo.ru/8a189132" TargetMode="External"/><Relationship Id="rId277" Type="http://schemas.openxmlformats.org/officeDocument/2006/relationships/hyperlink" Target="https://m.edsoo.ru/8864c892" TargetMode="External"/><Relationship Id="rId298" Type="http://schemas.openxmlformats.org/officeDocument/2006/relationships/hyperlink" Target="https://m.edsoo.ru/8a18bd74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116" Type="http://schemas.openxmlformats.org/officeDocument/2006/relationships/hyperlink" Target="https://m.edsoo.ru/8640c1c4" TargetMode="External"/><Relationship Id="rId137" Type="http://schemas.openxmlformats.org/officeDocument/2006/relationships/hyperlink" Target="https://m.edsoo.ru/88647e78" TargetMode="External"/><Relationship Id="rId158" Type="http://schemas.openxmlformats.org/officeDocument/2006/relationships/hyperlink" Target="https://m.edsoo.ru/88649a5c" TargetMode="External"/><Relationship Id="rId272" Type="http://schemas.openxmlformats.org/officeDocument/2006/relationships/hyperlink" Target="https://m.edsoo.ru/8864c1a8" TargetMode="External"/><Relationship Id="rId293" Type="http://schemas.openxmlformats.org/officeDocument/2006/relationships/hyperlink" Target="https://m.edsoo.ru/8864dea4" TargetMode="External"/><Relationship Id="rId302" Type="http://schemas.openxmlformats.org/officeDocument/2006/relationships/hyperlink" Target="https://m.edsoo.ru/8a18c7ec" TargetMode="External"/><Relationship Id="rId307" Type="http://schemas.openxmlformats.org/officeDocument/2006/relationships/hyperlink" Target="https://m.edsoo.ru/8a18cfa8" TargetMode="External"/><Relationship Id="rId323" Type="http://schemas.openxmlformats.org/officeDocument/2006/relationships/hyperlink" Target="https://m.edsoo.ru/8a18ed6c" TargetMode="External"/><Relationship Id="rId328" Type="http://schemas.openxmlformats.org/officeDocument/2006/relationships/hyperlink" Target="https://m.edsoo.ru/8a18f66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4a6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863fb324" TargetMode="External"/><Relationship Id="rId88" Type="http://schemas.openxmlformats.org/officeDocument/2006/relationships/hyperlink" Target="https://m.edsoo.ru/863fbfcc" TargetMode="External"/><Relationship Id="rId111" Type="http://schemas.openxmlformats.org/officeDocument/2006/relationships/hyperlink" Target="https://m.edsoo.ru/8640b990" TargetMode="External"/><Relationship Id="rId132" Type="http://schemas.openxmlformats.org/officeDocument/2006/relationships/hyperlink" Target="https://m.edsoo.ru/88647838" TargetMode="External"/><Relationship Id="rId153" Type="http://schemas.openxmlformats.org/officeDocument/2006/relationships/hyperlink" Target="https://m.edsoo.ru/8864919c" TargetMode="External"/><Relationship Id="rId174" Type="http://schemas.openxmlformats.org/officeDocument/2006/relationships/hyperlink" Target="https://m.edsoo.ru/8a180848" TargetMode="External"/><Relationship Id="rId179" Type="http://schemas.openxmlformats.org/officeDocument/2006/relationships/hyperlink" Target="https://m.edsoo.ru/8a18134c" TargetMode="External"/><Relationship Id="rId195" Type="http://schemas.openxmlformats.org/officeDocument/2006/relationships/hyperlink" Target="https://m.edsoo.ru/8a183e76" TargetMode="External"/><Relationship Id="rId209" Type="http://schemas.openxmlformats.org/officeDocument/2006/relationships/hyperlink" Target="https://m.edsoo.ru/8864a8da" TargetMode="External"/><Relationship Id="rId190" Type="http://schemas.openxmlformats.org/officeDocument/2006/relationships/hyperlink" Target="https://m.edsoo.ru/8a183002" TargetMode="External"/><Relationship Id="rId204" Type="http://schemas.openxmlformats.org/officeDocument/2006/relationships/hyperlink" Target="https://m.edsoo.ru/8864a1a0" TargetMode="External"/><Relationship Id="rId220" Type="http://schemas.openxmlformats.org/officeDocument/2006/relationships/hyperlink" Target="https://m.edsoo.ru/8864b802" TargetMode="External"/><Relationship Id="rId225" Type="http://schemas.openxmlformats.org/officeDocument/2006/relationships/hyperlink" Target="https://m.edsoo.ru/8864bf32" TargetMode="External"/><Relationship Id="rId241" Type="http://schemas.openxmlformats.org/officeDocument/2006/relationships/hyperlink" Target="https://m.edsoo.ru/8a186eb4" TargetMode="External"/><Relationship Id="rId246" Type="http://schemas.openxmlformats.org/officeDocument/2006/relationships/hyperlink" Target="https://m.edsoo.ru/8a187a6c" TargetMode="External"/><Relationship Id="rId267" Type="http://schemas.openxmlformats.org/officeDocument/2006/relationships/hyperlink" Target="https://m.edsoo.ru/8a18a99c" TargetMode="External"/><Relationship Id="rId288" Type="http://schemas.openxmlformats.org/officeDocument/2006/relationships/hyperlink" Target="https://m.edsoo.ru/8864d7c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106" Type="http://schemas.openxmlformats.org/officeDocument/2006/relationships/hyperlink" Target="https://m.edsoo.ru/8640b1ca" TargetMode="External"/><Relationship Id="rId127" Type="http://schemas.openxmlformats.org/officeDocument/2006/relationships/hyperlink" Target="https://m.edsoo.ru/886472a2" TargetMode="External"/><Relationship Id="rId262" Type="http://schemas.openxmlformats.org/officeDocument/2006/relationships/hyperlink" Target="https://m.edsoo.ru/8a189c2c" TargetMode="External"/><Relationship Id="rId283" Type="http://schemas.openxmlformats.org/officeDocument/2006/relationships/hyperlink" Target="https://m.edsoo.ru/8864cf5e" TargetMode="External"/><Relationship Id="rId313" Type="http://schemas.openxmlformats.org/officeDocument/2006/relationships/hyperlink" Target="https://m.edsoo.ru/8a18d9e4" TargetMode="External"/><Relationship Id="rId318" Type="http://schemas.openxmlformats.org/officeDocument/2006/relationships/hyperlink" Target="https://m.edsoo.ru/8a18e59c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863f9380" TargetMode="External"/><Relationship Id="rId78" Type="http://schemas.openxmlformats.org/officeDocument/2006/relationships/hyperlink" Target="https://m.edsoo.ru/863fa6ea" TargetMode="External"/><Relationship Id="rId94" Type="http://schemas.openxmlformats.org/officeDocument/2006/relationships/hyperlink" Target="https://m.edsoo.ru/863fce2c" TargetMode="External"/><Relationship Id="rId99" Type="http://schemas.openxmlformats.org/officeDocument/2006/relationships/hyperlink" Target="https://m.edsoo.ru/8640a31a" TargetMode="External"/><Relationship Id="rId101" Type="http://schemas.openxmlformats.org/officeDocument/2006/relationships/hyperlink" Target="https://m.edsoo.ru/8640a91e" TargetMode="External"/><Relationship Id="rId122" Type="http://schemas.openxmlformats.org/officeDocument/2006/relationships/hyperlink" Target="https://m.edsoo.ru/88646c1c" TargetMode="External"/><Relationship Id="rId143" Type="http://schemas.openxmlformats.org/officeDocument/2006/relationships/hyperlink" Target="https://m.edsoo.ru/886485bc" TargetMode="External"/><Relationship Id="rId148" Type="http://schemas.openxmlformats.org/officeDocument/2006/relationships/hyperlink" Target="https://m.edsoo.ru/88648b5c" TargetMode="External"/><Relationship Id="rId164" Type="http://schemas.openxmlformats.org/officeDocument/2006/relationships/hyperlink" Target="https://m.edsoo.ru/8a17f560" TargetMode="External"/><Relationship Id="rId169" Type="http://schemas.openxmlformats.org/officeDocument/2006/relationships/hyperlink" Target="https://m.edsoo.ru/8a17ff2e" TargetMode="External"/><Relationship Id="rId185" Type="http://schemas.openxmlformats.org/officeDocument/2006/relationships/hyperlink" Target="https://m.edsoo.ru/8a182436" TargetMode="External"/><Relationship Id="rId334" Type="http://schemas.openxmlformats.org/officeDocument/2006/relationships/hyperlink" Target="https://m.edsoo.ru/8a1900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Relationship Id="rId180" Type="http://schemas.openxmlformats.org/officeDocument/2006/relationships/hyperlink" Target="https://m.edsoo.ru/8a181518" TargetMode="External"/><Relationship Id="rId210" Type="http://schemas.openxmlformats.org/officeDocument/2006/relationships/hyperlink" Target="https://m.edsoo.ru/8864aa24" TargetMode="External"/><Relationship Id="rId215" Type="http://schemas.openxmlformats.org/officeDocument/2006/relationships/hyperlink" Target="https://m.edsoo.ru/8864b050" TargetMode="External"/><Relationship Id="rId236" Type="http://schemas.openxmlformats.org/officeDocument/2006/relationships/hyperlink" Target="https://m.edsoo.ru/8a1864dc" TargetMode="External"/><Relationship Id="rId257" Type="http://schemas.openxmlformats.org/officeDocument/2006/relationships/hyperlink" Target="https://m.edsoo.ru/8a189308" TargetMode="External"/><Relationship Id="rId278" Type="http://schemas.openxmlformats.org/officeDocument/2006/relationships/hyperlink" Target="https://m.edsoo.ru/8864c9c8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a185d34" TargetMode="External"/><Relationship Id="rId252" Type="http://schemas.openxmlformats.org/officeDocument/2006/relationships/hyperlink" Target="https://m.edsoo.ru/8a188a70" TargetMode="External"/><Relationship Id="rId273" Type="http://schemas.openxmlformats.org/officeDocument/2006/relationships/hyperlink" Target="https://m.edsoo.ru/8864c2c0" TargetMode="External"/><Relationship Id="rId294" Type="http://schemas.openxmlformats.org/officeDocument/2006/relationships/hyperlink" Target="https://m.edsoo.ru/8a18b356" TargetMode="External"/><Relationship Id="rId308" Type="http://schemas.openxmlformats.org/officeDocument/2006/relationships/hyperlink" Target="https://m.edsoo.ru/8a18d1d8" TargetMode="External"/><Relationship Id="rId329" Type="http://schemas.openxmlformats.org/officeDocument/2006/relationships/hyperlink" Target="https://m.edsoo.ru/8a18f8ca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863fc26a" TargetMode="External"/><Relationship Id="rId112" Type="http://schemas.openxmlformats.org/officeDocument/2006/relationships/hyperlink" Target="https://m.edsoo.ru/8640bb16" TargetMode="External"/><Relationship Id="rId133" Type="http://schemas.openxmlformats.org/officeDocument/2006/relationships/hyperlink" Target="https://m.edsoo.ru/8864795a" TargetMode="External"/><Relationship Id="rId154" Type="http://schemas.openxmlformats.org/officeDocument/2006/relationships/hyperlink" Target="https://m.edsoo.ru/886492be" TargetMode="External"/><Relationship Id="rId175" Type="http://schemas.openxmlformats.org/officeDocument/2006/relationships/hyperlink" Target="https://m.edsoo.ru/8a180c26" TargetMode="External"/><Relationship Id="rId196" Type="http://schemas.openxmlformats.org/officeDocument/2006/relationships/hyperlink" Target="https://m.edsoo.ru/8a18402e" TargetMode="External"/><Relationship Id="rId200" Type="http://schemas.openxmlformats.org/officeDocument/2006/relationships/hyperlink" Target="https://m.edsoo.ru/8a18466e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864b924" TargetMode="External"/><Relationship Id="rId242" Type="http://schemas.openxmlformats.org/officeDocument/2006/relationships/hyperlink" Target="https://m.edsoo.ru/8a187076" TargetMode="External"/><Relationship Id="rId263" Type="http://schemas.openxmlformats.org/officeDocument/2006/relationships/hyperlink" Target="https://m.edsoo.ru/8a189f92" TargetMode="External"/><Relationship Id="rId284" Type="http://schemas.openxmlformats.org/officeDocument/2006/relationships/hyperlink" Target="https://m.edsoo.ru/8864d080" TargetMode="External"/><Relationship Id="rId319" Type="http://schemas.openxmlformats.org/officeDocument/2006/relationships/hyperlink" Target="https://m.edsoo.ru/8a18e722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863faa50" TargetMode="External"/><Relationship Id="rId102" Type="http://schemas.openxmlformats.org/officeDocument/2006/relationships/hyperlink" Target="https://m.edsoo.ru/8640aae0" TargetMode="External"/><Relationship Id="rId123" Type="http://schemas.openxmlformats.org/officeDocument/2006/relationships/hyperlink" Target="https://m.edsoo.ru/88646d5c" TargetMode="External"/><Relationship Id="rId144" Type="http://schemas.openxmlformats.org/officeDocument/2006/relationships/hyperlink" Target="https://m.edsoo.ru/886486e8" TargetMode="External"/><Relationship Id="rId330" Type="http://schemas.openxmlformats.org/officeDocument/2006/relationships/hyperlink" Target="https://m.edsoo.ru/8a18fa6e" TargetMode="External"/><Relationship Id="rId90" Type="http://schemas.openxmlformats.org/officeDocument/2006/relationships/hyperlink" Target="https://m.edsoo.ru/863fc4c2" TargetMode="External"/><Relationship Id="rId165" Type="http://schemas.openxmlformats.org/officeDocument/2006/relationships/hyperlink" Target="https://m.edsoo.ru/8a17f66e" TargetMode="External"/><Relationship Id="rId186" Type="http://schemas.openxmlformats.org/officeDocument/2006/relationships/hyperlink" Target="https://m.edsoo.ru/8a182562" TargetMode="External"/><Relationship Id="rId211" Type="http://schemas.openxmlformats.org/officeDocument/2006/relationships/hyperlink" Target="https://m.edsoo.ru/8864ab78" TargetMode="External"/><Relationship Id="rId232" Type="http://schemas.openxmlformats.org/officeDocument/2006/relationships/hyperlink" Target="https://m.edsoo.ru/8a185eba" TargetMode="External"/><Relationship Id="rId253" Type="http://schemas.openxmlformats.org/officeDocument/2006/relationships/hyperlink" Target="https://m.edsoo.ru/8a188c50" TargetMode="External"/><Relationship Id="rId274" Type="http://schemas.openxmlformats.org/officeDocument/2006/relationships/hyperlink" Target="https://m.edsoo.ru/8864c3f6" TargetMode="External"/><Relationship Id="rId295" Type="http://schemas.openxmlformats.org/officeDocument/2006/relationships/hyperlink" Target="https://m.edsoo.ru/8a18b720" TargetMode="External"/><Relationship Id="rId309" Type="http://schemas.openxmlformats.org/officeDocument/2006/relationships/hyperlink" Target="https://m.edsoo.ru/8a18d368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8a34" TargetMode="External"/><Relationship Id="rId113" Type="http://schemas.openxmlformats.org/officeDocument/2006/relationships/hyperlink" Target="https://m.edsoo.ru/8640bcf6" TargetMode="External"/><Relationship Id="rId134" Type="http://schemas.openxmlformats.org/officeDocument/2006/relationships/hyperlink" Target="https://m.edsoo.ru/88647a86" TargetMode="External"/><Relationship Id="rId320" Type="http://schemas.openxmlformats.org/officeDocument/2006/relationships/hyperlink" Target="https://m.edsoo.ru/8a18e858" TargetMode="External"/><Relationship Id="rId80" Type="http://schemas.openxmlformats.org/officeDocument/2006/relationships/hyperlink" Target="https://m.edsoo.ru/863fabea" TargetMode="External"/><Relationship Id="rId155" Type="http://schemas.openxmlformats.org/officeDocument/2006/relationships/hyperlink" Target="https://m.edsoo.ru/886493d6" TargetMode="External"/><Relationship Id="rId176" Type="http://schemas.openxmlformats.org/officeDocument/2006/relationships/hyperlink" Target="https://m.edsoo.ru/8a180e06" TargetMode="External"/><Relationship Id="rId197" Type="http://schemas.openxmlformats.org/officeDocument/2006/relationships/hyperlink" Target="https://m.edsoo.ru/8a1841c8" TargetMode="External"/><Relationship Id="rId201" Type="http://schemas.openxmlformats.org/officeDocument/2006/relationships/hyperlink" Target="https://m.edsoo.ru/8a184dda" TargetMode="External"/><Relationship Id="rId222" Type="http://schemas.openxmlformats.org/officeDocument/2006/relationships/hyperlink" Target="https://m.edsoo.ru/8864ba46" TargetMode="External"/><Relationship Id="rId243" Type="http://schemas.openxmlformats.org/officeDocument/2006/relationships/hyperlink" Target="https://m.edsoo.ru/8a187242" TargetMode="External"/><Relationship Id="rId264" Type="http://schemas.openxmlformats.org/officeDocument/2006/relationships/hyperlink" Target="https://m.edsoo.ru/8a18a41a" TargetMode="External"/><Relationship Id="rId285" Type="http://schemas.openxmlformats.org/officeDocument/2006/relationships/hyperlink" Target="https://m.edsoo.ru/8864d418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40ac84" TargetMode="External"/><Relationship Id="rId124" Type="http://schemas.openxmlformats.org/officeDocument/2006/relationships/hyperlink" Target="https://m.edsoo.ru/88646e7e" TargetMode="External"/><Relationship Id="rId310" Type="http://schemas.openxmlformats.org/officeDocument/2006/relationships/hyperlink" Target="https://m.edsoo.ru/8a18d516" TargetMode="External"/><Relationship Id="rId70" Type="http://schemas.openxmlformats.org/officeDocument/2006/relationships/hyperlink" Target="https://m.edsoo.ru/7f418a34" TargetMode="External"/><Relationship Id="rId91" Type="http://schemas.openxmlformats.org/officeDocument/2006/relationships/hyperlink" Target="https://m.edsoo.ru/863fc6ca" TargetMode="External"/><Relationship Id="rId145" Type="http://schemas.openxmlformats.org/officeDocument/2006/relationships/hyperlink" Target="https://m.edsoo.ru/8864880a" TargetMode="External"/><Relationship Id="rId166" Type="http://schemas.openxmlformats.org/officeDocument/2006/relationships/hyperlink" Target="https://m.edsoo.ru/8a17f790" TargetMode="External"/><Relationship Id="rId187" Type="http://schemas.openxmlformats.org/officeDocument/2006/relationships/hyperlink" Target="https://m.edsoo.ru/8a182954" TargetMode="External"/><Relationship Id="rId331" Type="http://schemas.openxmlformats.org/officeDocument/2006/relationships/hyperlink" Target="https://m.edsoo.ru/8a18fbb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864acea" TargetMode="External"/><Relationship Id="rId233" Type="http://schemas.openxmlformats.org/officeDocument/2006/relationships/hyperlink" Target="https://m.edsoo.ru/8a18602c" TargetMode="External"/><Relationship Id="rId254" Type="http://schemas.openxmlformats.org/officeDocument/2006/relationships/hyperlink" Target="https://m.edsoo.ru/8a188e08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40be72" TargetMode="External"/><Relationship Id="rId275" Type="http://schemas.openxmlformats.org/officeDocument/2006/relationships/hyperlink" Target="https://m.edsoo.ru/8864c536" TargetMode="External"/><Relationship Id="rId296" Type="http://schemas.openxmlformats.org/officeDocument/2006/relationships/hyperlink" Target="https://m.edsoo.ru/8a18ba40" TargetMode="External"/><Relationship Id="rId300" Type="http://schemas.openxmlformats.org/officeDocument/2006/relationships/hyperlink" Target="https://m.edsoo.ru/8a18c094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863fadfc" TargetMode="External"/><Relationship Id="rId135" Type="http://schemas.openxmlformats.org/officeDocument/2006/relationships/hyperlink" Target="https://m.edsoo.ru/88647c2a" TargetMode="External"/><Relationship Id="rId156" Type="http://schemas.openxmlformats.org/officeDocument/2006/relationships/hyperlink" Target="https://m.edsoo.ru/886494f8" TargetMode="External"/><Relationship Id="rId177" Type="http://schemas.openxmlformats.org/officeDocument/2006/relationships/hyperlink" Target="https://m.edsoo.ru/8a180fd2" TargetMode="External"/><Relationship Id="rId198" Type="http://schemas.openxmlformats.org/officeDocument/2006/relationships/hyperlink" Target="https://m.edsoo.ru/8a184358" TargetMode="External"/><Relationship Id="rId321" Type="http://schemas.openxmlformats.org/officeDocument/2006/relationships/hyperlink" Target="https://m.edsoo.ru/8a18e9d4" TargetMode="External"/><Relationship Id="rId202" Type="http://schemas.openxmlformats.org/officeDocument/2006/relationships/hyperlink" Target="https://m.edsoo.ru/8a185154" TargetMode="External"/><Relationship Id="rId223" Type="http://schemas.openxmlformats.org/officeDocument/2006/relationships/hyperlink" Target="https://m.edsoo.ru/8864bb86" TargetMode="External"/><Relationship Id="rId244" Type="http://schemas.openxmlformats.org/officeDocument/2006/relationships/hyperlink" Target="https://m.edsoo.ru/8a1873fa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a604" TargetMode="External"/><Relationship Id="rId286" Type="http://schemas.openxmlformats.org/officeDocument/2006/relationships/hyperlink" Target="https://m.edsoo.ru/8864d562" TargetMode="External"/><Relationship Id="rId50" Type="http://schemas.openxmlformats.org/officeDocument/2006/relationships/hyperlink" Target="https://m.edsoo.ru/7f416a9a" TargetMode="External"/><Relationship Id="rId104" Type="http://schemas.openxmlformats.org/officeDocument/2006/relationships/hyperlink" Target="https://m.edsoo.ru/8640ae32" TargetMode="External"/><Relationship Id="rId125" Type="http://schemas.openxmlformats.org/officeDocument/2006/relationships/hyperlink" Target="https://m.edsoo.ru/88646faa" TargetMode="External"/><Relationship Id="rId146" Type="http://schemas.openxmlformats.org/officeDocument/2006/relationships/hyperlink" Target="https://m.edsoo.ru/8864892c" TargetMode="External"/><Relationship Id="rId167" Type="http://schemas.openxmlformats.org/officeDocument/2006/relationships/hyperlink" Target="https://m.edsoo.ru/8a17f916" TargetMode="External"/><Relationship Id="rId188" Type="http://schemas.openxmlformats.org/officeDocument/2006/relationships/hyperlink" Target="https://m.edsoo.ru/8a182c92" TargetMode="External"/><Relationship Id="rId311" Type="http://schemas.openxmlformats.org/officeDocument/2006/relationships/hyperlink" Target="https://m.edsoo.ru/8a18d6a6" TargetMode="External"/><Relationship Id="rId332" Type="http://schemas.openxmlformats.org/officeDocument/2006/relationships/hyperlink" Target="https://m.edsoo.ru/8a18fcf8" TargetMode="External"/><Relationship Id="rId71" Type="http://schemas.openxmlformats.org/officeDocument/2006/relationships/hyperlink" Target="https://m.edsoo.ru/863f8d54" TargetMode="External"/><Relationship Id="rId92" Type="http://schemas.openxmlformats.org/officeDocument/2006/relationships/hyperlink" Target="https://m.edsoo.ru/863fc8dc" TargetMode="External"/><Relationship Id="rId213" Type="http://schemas.openxmlformats.org/officeDocument/2006/relationships/hyperlink" Target="https://m.edsoo.ru/8864ae16" TargetMode="External"/><Relationship Id="rId234" Type="http://schemas.openxmlformats.org/officeDocument/2006/relationships/hyperlink" Target="https://m.edsoo.ru/8a1861b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8f7a" TargetMode="External"/><Relationship Id="rId276" Type="http://schemas.openxmlformats.org/officeDocument/2006/relationships/hyperlink" Target="https://m.edsoo.ru/8864c6d0" TargetMode="External"/><Relationship Id="rId297" Type="http://schemas.openxmlformats.org/officeDocument/2006/relationships/hyperlink" Target="https://m.edsoo.ru/8a18bbee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40c002" TargetMode="External"/><Relationship Id="rId136" Type="http://schemas.openxmlformats.org/officeDocument/2006/relationships/hyperlink" Target="https://m.edsoo.ru/88647d4c" TargetMode="External"/><Relationship Id="rId157" Type="http://schemas.openxmlformats.org/officeDocument/2006/relationships/hyperlink" Target="https://m.edsoo.ru/88649872" TargetMode="External"/><Relationship Id="rId178" Type="http://schemas.openxmlformats.org/officeDocument/2006/relationships/hyperlink" Target="https://m.edsoo.ru/8a181194" TargetMode="External"/><Relationship Id="rId301" Type="http://schemas.openxmlformats.org/officeDocument/2006/relationships/hyperlink" Target="https://m.edsoo.ru/8a18c620" TargetMode="External"/><Relationship Id="rId322" Type="http://schemas.openxmlformats.org/officeDocument/2006/relationships/hyperlink" Target="https://m.edsoo.ru/8a18ebc8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863fb130" TargetMode="External"/><Relationship Id="rId199" Type="http://schemas.openxmlformats.org/officeDocument/2006/relationships/hyperlink" Target="https://m.edsoo.ru/8a1844de" TargetMode="External"/><Relationship Id="rId203" Type="http://schemas.openxmlformats.org/officeDocument/2006/relationships/hyperlink" Target="https://m.edsoo.ru/88649f52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bd8e" TargetMode="External"/><Relationship Id="rId245" Type="http://schemas.openxmlformats.org/officeDocument/2006/relationships/hyperlink" Target="https://m.edsoo.ru/8a187878" TargetMode="External"/><Relationship Id="rId266" Type="http://schemas.openxmlformats.org/officeDocument/2006/relationships/hyperlink" Target="https://m.edsoo.ru/8a18a7b2" TargetMode="External"/><Relationship Id="rId287" Type="http://schemas.openxmlformats.org/officeDocument/2006/relationships/hyperlink" Target="https://m.edsoo.ru/8864d6ac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40afcc" TargetMode="External"/><Relationship Id="rId126" Type="http://schemas.openxmlformats.org/officeDocument/2006/relationships/hyperlink" Target="https://m.edsoo.ru/886470f4" TargetMode="External"/><Relationship Id="rId147" Type="http://schemas.openxmlformats.org/officeDocument/2006/relationships/hyperlink" Target="https://m.edsoo.ru/88648a44" TargetMode="External"/><Relationship Id="rId168" Type="http://schemas.openxmlformats.org/officeDocument/2006/relationships/hyperlink" Target="https://m.edsoo.ru/8a17fad8" TargetMode="External"/><Relationship Id="rId312" Type="http://schemas.openxmlformats.org/officeDocument/2006/relationships/hyperlink" Target="https://m.edsoo.ru/8a18d840" TargetMode="External"/><Relationship Id="rId333" Type="http://schemas.openxmlformats.org/officeDocument/2006/relationships/hyperlink" Target="https://m.edsoo.ru/8a18fe6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863f8f2a" TargetMode="External"/><Relationship Id="rId93" Type="http://schemas.openxmlformats.org/officeDocument/2006/relationships/hyperlink" Target="https://m.edsoo.ru/863fcaf8" TargetMode="External"/><Relationship Id="rId189" Type="http://schemas.openxmlformats.org/officeDocument/2006/relationships/hyperlink" Target="https://m.edsoo.ru/8a182e5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18428</Words>
  <Characters>105042</Characters>
  <Application>Microsoft Office Word</Application>
  <DocSecurity>0</DocSecurity>
  <Lines>875</Lines>
  <Paragraphs>246</Paragraphs>
  <ScaleCrop>false</ScaleCrop>
  <Company>Microsoft</Company>
  <LinksUpToDate>false</LinksUpToDate>
  <CharactersWithSpaces>123224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Байирта</dc:creator>
  <cp:lastModifiedBy>ПК 1</cp:lastModifiedBy>
  <cp:revision>4</cp:revision>
  <cp:lastPrinted>2023-09-25T13:43:00Z</cp:lastPrinted>
  <dcterms:created xsi:type="dcterms:W3CDTF">2023-09-25T13:44:00Z</dcterms:created>
  <dcterms:modified xsi:type="dcterms:W3CDTF">2023-09-25T14:07:00Z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68E1268E38FD4C39AAED61466CEABC1F_12</vt:lpwstr>
  </property>
</Properties>
</file>